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4827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3162,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3162,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407-ПП/4827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16:46:29.577;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16:46:29.577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